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AFC" w:rsidRDefault="00063D08" w:rsidP="00063D08">
      <w:r>
        <w:rPr>
          <w:noProof/>
          <w:lang w:eastAsia="ru-RU"/>
        </w:rPr>
        <w:drawing>
          <wp:inline distT="0" distB="0" distL="0" distR="0">
            <wp:extent cx="6840855" cy="9403036"/>
            <wp:effectExtent l="0" t="0" r="0" b="8255"/>
            <wp:docPr id="1" name="Рисунок 1" descr="C:\Users\1\Desktop\документы\для департамент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кументы\для департамента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08" w:rsidRDefault="00063D08" w:rsidP="00063D08"/>
    <w:p w:rsidR="00063D08" w:rsidRPr="00D516F0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line="322" w:lineRule="exact"/>
        <w:ind w:left="0" w:right="40" w:firstLine="0"/>
        <w:jc w:val="left"/>
        <w:rPr>
          <w:sz w:val="28"/>
          <w:szCs w:val="28"/>
        </w:rPr>
      </w:pPr>
      <w:r w:rsidRPr="0007078A">
        <w:rPr>
          <w:sz w:val="28"/>
          <w:szCs w:val="28"/>
        </w:rPr>
        <w:lastRenderedPageBreak/>
        <w:t>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</w:t>
      </w:r>
      <w:r>
        <w:rPr>
          <w:sz w:val="28"/>
          <w:szCs w:val="28"/>
        </w:rPr>
        <w:t xml:space="preserve"> </w:t>
      </w:r>
      <w:r w:rsidRPr="00D516F0">
        <w:rPr>
          <w:sz w:val="28"/>
          <w:szCs w:val="28"/>
        </w:rPr>
        <w:t>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063D08" w:rsidRPr="0007078A" w:rsidRDefault="00063D08" w:rsidP="00063D08">
      <w:pPr>
        <w:pStyle w:val="a5"/>
        <w:shd w:val="clear" w:color="auto" w:fill="auto"/>
        <w:spacing w:after="157" w:line="230" w:lineRule="exact"/>
        <w:ind w:left="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- 1-я - дата заполнения подачи заявления (отсылки заявления);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74"/>
        </w:tabs>
        <w:spacing w:line="331" w:lineRule="exact"/>
        <w:ind w:left="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2-я - дата представления всех необходимых документов.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line="331" w:lineRule="exact"/>
        <w:ind w:left="0" w:right="340" w:firstLine="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063D08" w:rsidRPr="0007078A" w:rsidRDefault="00063D08" w:rsidP="00063D08">
      <w:pPr>
        <w:pStyle w:val="a5"/>
        <w:shd w:val="clear" w:color="auto" w:fill="auto"/>
        <w:tabs>
          <w:tab w:val="left" w:pos="290"/>
        </w:tabs>
        <w:spacing w:line="331" w:lineRule="exact"/>
        <w:ind w:left="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а)</w:t>
      </w:r>
      <w:r w:rsidRPr="0007078A">
        <w:rPr>
          <w:sz w:val="28"/>
          <w:szCs w:val="28"/>
        </w:rPr>
        <w:tab/>
        <w:t>фамилия, имя, отчество (последнее - при наличии) ребенка;</w:t>
      </w:r>
    </w:p>
    <w:p w:rsidR="00063D08" w:rsidRPr="0007078A" w:rsidRDefault="00063D08" w:rsidP="00063D08">
      <w:pPr>
        <w:pStyle w:val="a5"/>
        <w:shd w:val="clear" w:color="auto" w:fill="auto"/>
        <w:tabs>
          <w:tab w:val="left" w:pos="299"/>
        </w:tabs>
        <w:spacing w:after="188" w:line="331" w:lineRule="exact"/>
        <w:ind w:left="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б)</w:t>
      </w:r>
      <w:r w:rsidRPr="0007078A">
        <w:rPr>
          <w:sz w:val="28"/>
          <w:szCs w:val="28"/>
        </w:rPr>
        <w:tab/>
        <w:t>дата и место рождения ребенка;</w:t>
      </w:r>
    </w:p>
    <w:p w:rsidR="00063D08" w:rsidRPr="0007078A" w:rsidRDefault="00063D08" w:rsidP="00063D08">
      <w:pPr>
        <w:pStyle w:val="a5"/>
        <w:shd w:val="clear" w:color="auto" w:fill="auto"/>
        <w:tabs>
          <w:tab w:val="left" w:pos="299"/>
        </w:tabs>
        <w:spacing w:line="322" w:lineRule="exact"/>
        <w:ind w:left="40" w:right="340"/>
        <w:jc w:val="left"/>
        <w:rPr>
          <w:sz w:val="28"/>
          <w:szCs w:val="28"/>
        </w:rPr>
      </w:pPr>
      <w:proofErr w:type="gramStart"/>
      <w:r w:rsidRPr="0007078A">
        <w:rPr>
          <w:sz w:val="28"/>
          <w:szCs w:val="28"/>
        </w:rPr>
        <w:t>в)</w:t>
      </w:r>
      <w:r w:rsidRPr="0007078A">
        <w:rPr>
          <w:sz w:val="28"/>
          <w:szCs w:val="28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063D08" w:rsidRPr="0007078A" w:rsidRDefault="00063D08" w:rsidP="00063D08">
      <w:pPr>
        <w:pStyle w:val="a5"/>
        <w:shd w:val="clear" w:color="auto" w:fill="auto"/>
        <w:tabs>
          <w:tab w:val="left" w:pos="280"/>
        </w:tabs>
        <w:spacing w:line="322" w:lineRule="exact"/>
        <w:ind w:left="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г)</w:t>
      </w:r>
      <w:r w:rsidRPr="0007078A">
        <w:rPr>
          <w:sz w:val="28"/>
          <w:szCs w:val="28"/>
        </w:rPr>
        <w:tab/>
        <w:t>адрес места жительства ребенка, его родителей (законных представителей</w:t>
      </w:r>
      <w:proofErr w:type="gramStart"/>
      <w:r w:rsidRPr="0007078A">
        <w:rPr>
          <w:sz w:val="28"/>
          <w:szCs w:val="28"/>
        </w:rPr>
        <w:t xml:space="preserve"> )</w:t>
      </w:r>
      <w:proofErr w:type="gramEnd"/>
      <w:r w:rsidRPr="0007078A">
        <w:rPr>
          <w:sz w:val="28"/>
          <w:szCs w:val="28"/>
        </w:rPr>
        <w:t>;</w:t>
      </w:r>
    </w:p>
    <w:p w:rsidR="00063D08" w:rsidRPr="0007078A" w:rsidRDefault="00063D08" w:rsidP="00063D08">
      <w:pPr>
        <w:pStyle w:val="a5"/>
        <w:shd w:val="clear" w:color="auto" w:fill="auto"/>
        <w:tabs>
          <w:tab w:val="left" w:pos="309"/>
        </w:tabs>
        <w:spacing w:line="322" w:lineRule="exact"/>
        <w:ind w:left="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д)</w:t>
      </w:r>
      <w:r w:rsidRPr="0007078A">
        <w:rPr>
          <w:sz w:val="28"/>
          <w:szCs w:val="28"/>
        </w:rPr>
        <w:tab/>
        <w:t>контактные телефоны родителей (законных представителей) ребенка.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line="326" w:lineRule="exact"/>
        <w:ind w:left="0" w:right="340" w:firstLine="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line="326" w:lineRule="exact"/>
        <w:ind w:left="0" w:right="340" w:firstLine="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89"/>
        </w:tabs>
        <w:spacing w:line="326" w:lineRule="exact"/>
        <w:ind w:left="40" w:right="3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89"/>
        </w:tabs>
        <w:spacing w:line="322" w:lineRule="exact"/>
        <w:ind w:left="40" w:right="640"/>
        <w:rPr>
          <w:sz w:val="28"/>
          <w:szCs w:val="28"/>
        </w:rPr>
      </w:pPr>
      <w:r w:rsidRPr="0007078A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79"/>
        </w:tabs>
        <w:spacing w:line="322" w:lineRule="exact"/>
        <w:ind w:left="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медицинское заключение.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line="322" w:lineRule="exact"/>
        <w:ind w:left="0" w:right="980" w:firstLine="3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7078A">
        <w:rPr>
          <w:sz w:val="28"/>
          <w:szCs w:val="28"/>
        </w:rPr>
        <w:t>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79"/>
        </w:tabs>
        <w:spacing w:after="60" w:line="230" w:lineRule="exact"/>
        <w:ind w:left="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свидетельство о рождении ребенка;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79"/>
        </w:tabs>
        <w:spacing w:after="54" w:line="230" w:lineRule="exact"/>
        <w:ind w:left="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медицинское заключение.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after="173" w:line="317" w:lineRule="exact"/>
        <w:ind w:left="0" w:right="34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7078A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after="176" w:line="326" w:lineRule="exact"/>
        <w:ind w:left="0" w:right="340" w:firstLine="3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7078A">
        <w:rPr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after="192" w:line="331" w:lineRule="exact"/>
        <w:ind w:left="0" w:right="340" w:firstLine="3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7078A">
        <w:rPr>
          <w:sz w:val="28"/>
          <w:szCs w:val="28"/>
        </w:rPr>
        <w:t>Требование предоставления других документов в качестве основания для приема детей в МБДОУ не допускается.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after="250" w:line="317" w:lineRule="exact"/>
        <w:ind w:left="0" w:right="340" w:firstLine="3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7078A">
        <w:rPr>
          <w:sz w:val="28"/>
          <w:szCs w:val="28"/>
        </w:rPr>
        <w:t>Факт ознакомления родителей (законных представителей) ребенка с документами, указанными в п.1.7 Правил, фиксируется в заявлении о приеме и заверяется личной подписью родителей (законных представителей) ребенка.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line="230" w:lineRule="exact"/>
        <w:ind w:left="0" w:firstLine="31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07078A">
        <w:rPr>
          <w:sz w:val="28"/>
          <w:szCs w:val="28"/>
        </w:rPr>
        <w:t>Подписью родителей (законных представителей) ребенка фиксируется также согласие</w:t>
      </w:r>
    </w:p>
    <w:p w:rsidR="00063D08" w:rsidRPr="0007078A" w:rsidRDefault="00063D08" w:rsidP="00063D08">
      <w:pPr>
        <w:pStyle w:val="a5"/>
        <w:shd w:val="clear" w:color="auto" w:fill="auto"/>
        <w:spacing w:after="116" w:line="317" w:lineRule="exact"/>
        <w:ind w:left="20" w:right="118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after="244" w:line="322" w:lineRule="exact"/>
        <w:ind w:left="0" w:right="20" w:firstLine="3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7078A">
        <w:rPr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after="190" w:line="317" w:lineRule="exact"/>
        <w:ind w:left="0" w:right="20" w:firstLine="3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7078A">
        <w:rPr>
          <w:sz w:val="28"/>
          <w:szCs w:val="28"/>
        </w:rPr>
        <w:t>В случае</w:t>
      </w:r>
      <w:proofErr w:type="gramStart"/>
      <w:r w:rsidRPr="0007078A">
        <w:rPr>
          <w:sz w:val="28"/>
          <w:szCs w:val="28"/>
        </w:rPr>
        <w:t>,</w:t>
      </w:r>
      <w:proofErr w:type="gramEnd"/>
      <w:r w:rsidRPr="0007078A">
        <w:rPr>
          <w:sz w:val="28"/>
          <w:szCs w:val="28"/>
        </w:rPr>
        <w:t xml:space="preserve"> если на момент подачи заявления о приеме в МБДОУ предъявлены не все необходимые документы, указанные в </w:t>
      </w:r>
      <w:proofErr w:type="spellStart"/>
      <w:r w:rsidRPr="0007078A">
        <w:rPr>
          <w:sz w:val="28"/>
          <w:szCs w:val="28"/>
        </w:rPr>
        <w:t>п.п</w:t>
      </w:r>
      <w:proofErr w:type="spellEnd"/>
      <w:r w:rsidRPr="0007078A">
        <w:rPr>
          <w:sz w:val="28"/>
          <w:szCs w:val="28"/>
        </w:rPr>
        <w:t>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МБДОУ указываются две даты: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78"/>
        </w:tabs>
        <w:spacing w:after="58" w:line="230" w:lineRule="exact"/>
        <w:ind w:left="2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1-я - дата подачи заявления;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54"/>
        </w:tabs>
        <w:spacing w:line="230" w:lineRule="exact"/>
        <w:ind w:left="2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2-я - дата представления всех необходимых документов.</w:t>
      </w:r>
    </w:p>
    <w:p w:rsidR="00063D08" w:rsidRPr="0007078A" w:rsidRDefault="00063D08" w:rsidP="00063D08">
      <w:pPr>
        <w:pStyle w:val="a5"/>
        <w:shd w:val="clear" w:color="auto" w:fill="auto"/>
        <w:spacing w:after="120" w:line="317" w:lineRule="exact"/>
        <w:ind w:left="20" w:right="2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063D08" w:rsidRPr="0007078A" w:rsidRDefault="00063D08" w:rsidP="00063D08">
      <w:pPr>
        <w:pStyle w:val="a5"/>
        <w:shd w:val="clear" w:color="auto" w:fill="auto"/>
        <w:spacing w:after="116" w:line="317" w:lineRule="exact"/>
        <w:ind w:left="20" w:right="2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line="322" w:lineRule="exact"/>
        <w:ind w:left="0" w:right="20" w:firstLine="3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7078A">
        <w:rPr>
          <w:sz w:val="28"/>
          <w:szCs w:val="28"/>
        </w:rPr>
        <w:t>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after="120" w:line="322" w:lineRule="exact"/>
        <w:ind w:left="0"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7078A">
        <w:rPr>
          <w:sz w:val="28"/>
          <w:szCs w:val="28"/>
        </w:rPr>
        <w:t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after="120" w:line="322" w:lineRule="exact"/>
        <w:ind w:left="0"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7078A">
        <w:rPr>
          <w:sz w:val="28"/>
          <w:szCs w:val="28"/>
        </w:rPr>
        <w:t>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</w:t>
      </w:r>
    </w:p>
    <w:p w:rsidR="00063D08" w:rsidRPr="0007078A" w:rsidRDefault="00063D08" w:rsidP="00063D08">
      <w:pPr>
        <w:pStyle w:val="a5"/>
        <w:numPr>
          <w:ilvl w:val="1"/>
          <w:numId w:val="10"/>
        </w:numPr>
        <w:shd w:val="clear" w:color="auto" w:fill="auto"/>
        <w:tabs>
          <w:tab w:val="left" w:pos="0"/>
        </w:tabs>
        <w:spacing w:after="120" w:line="322" w:lineRule="exact"/>
        <w:ind w:left="0"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7078A">
        <w:rPr>
          <w:sz w:val="28"/>
          <w:szCs w:val="28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 </w:t>
      </w:r>
      <w:proofErr w:type="spellStart"/>
      <w:r w:rsidRPr="0007078A">
        <w:rPr>
          <w:sz w:val="28"/>
          <w:szCs w:val="28"/>
        </w:rPr>
        <w:t>го</w:t>
      </w:r>
      <w:proofErr w:type="spellEnd"/>
      <w:r w:rsidRPr="0007078A">
        <w:rPr>
          <w:sz w:val="28"/>
          <w:szCs w:val="28"/>
        </w:rPr>
        <w:t xml:space="preserve"> на обучение, с даты, указанной в приказе о приеме лица на обучение в МБДОУ.</w:t>
      </w:r>
    </w:p>
    <w:p w:rsidR="00063D08" w:rsidRPr="0007078A" w:rsidRDefault="00063D08" w:rsidP="00063D08">
      <w:pPr>
        <w:pStyle w:val="a5"/>
        <w:shd w:val="clear" w:color="auto" w:fill="auto"/>
        <w:spacing w:after="120" w:line="322" w:lineRule="exact"/>
        <w:ind w:left="20" w:right="2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 xml:space="preserve">2.21 МБДОУ обязано ознакомить родителей (законных представителей) со своим уставом, лицензией на </w:t>
      </w:r>
      <w:proofErr w:type="gramStart"/>
      <w:r w:rsidRPr="0007078A">
        <w:rPr>
          <w:sz w:val="28"/>
          <w:szCs w:val="28"/>
        </w:rPr>
        <w:t>право ведения</w:t>
      </w:r>
      <w:proofErr w:type="gramEnd"/>
      <w:r w:rsidRPr="0007078A">
        <w:rPr>
          <w:sz w:val="28"/>
          <w:szCs w:val="28"/>
        </w:rPr>
        <w:t xml:space="preserve"> образовательной деятельности, с образовательными программами и другими документами, регламентирующими деятельность организации и осуществление образовательной деятельности, правами и обязанностями воспитанников.</w:t>
      </w:r>
    </w:p>
    <w:p w:rsidR="00063D08" w:rsidRPr="0007078A" w:rsidRDefault="00063D08" w:rsidP="00063D08">
      <w:pPr>
        <w:pStyle w:val="a5"/>
        <w:shd w:val="clear" w:color="auto" w:fill="auto"/>
        <w:spacing w:line="322" w:lineRule="exact"/>
        <w:ind w:left="20" w:right="20"/>
        <w:rPr>
          <w:sz w:val="28"/>
          <w:szCs w:val="28"/>
        </w:rPr>
      </w:pPr>
      <w:r w:rsidRPr="0007078A">
        <w:rPr>
          <w:sz w:val="28"/>
          <w:szCs w:val="28"/>
        </w:rPr>
        <w:lastRenderedPageBreak/>
        <w:t>2.22.Факт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МБДОУ и другими документами фиксируется в заявлении о приеме и заверяется личной подписью родителей (законных представителей) ребенка.</w:t>
      </w:r>
    </w:p>
    <w:p w:rsidR="00063D08" w:rsidRPr="0007078A" w:rsidRDefault="00063D08" w:rsidP="00063D08">
      <w:pPr>
        <w:pStyle w:val="a5"/>
        <w:shd w:val="clear" w:color="auto" w:fill="auto"/>
        <w:spacing w:line="322" w:lineRule="exact"/>
        <w:ind w:left="40" w:right="260"/>
        <w:rPr>
          <w:sz w:val="28"/>
          <w:szCs w:val="28"/>
        </w:rPr>
      </w:pPr>
      <w:r w:rsidRPr="0007078A"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063D08" w:rsidRPr="0007078A" w:rsidRDefault="00063D08" w:rsidP="00063D08">
      <w:pPr>
        <w:pStyle w:val="a5"/>
        <w:numPr>
          <w:ilvl w:val="0"/>
          <w:numId w:val="2"/>
        </w:numPr>
        <w:shd w:val="clear" w:color="auto" w:fill="auto"/>
        <w:tabs>
          <w:tab w:val="left" w:pos="582"/>
        </w:tabs>
        <w:spacing w:after="176" w:line="312" w:lineRule="exact"/>
        <w:ind w:left="40" w:right="26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063D08" w:rsidRPr="0007078A" w:rsidRDefault="00063D08" w:rsidP="00063D08">
      <w:pPr>
        <w:pStyle w:val="a5"/>
        <w:numPr>
          <w:ilvl w:val="0"/>
          <w:numId w:val="2"/>
        </w:numPr>
        <w:shd w:val="clear" w:color="auto" w:fill="auto"/>
        <w:tabs>
          <w:tab w:val="left" w:pos="587"/>
        </w:tabs>
        <w:spacing w:after="370" w:line="317" w:lineRule="exact"/>
        <w:ind w:left="40" w:right="26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 xml:space="preserve">Сведения о воспитанниках, зачисленных в МБДОУ, вносятся в Книгу учета движения детей, </w:t>
      </w:r>
      <w:proofErr w:type="gramStart"/>
      <w:r w:rsidRPr="0007078A">
        <w:rPr>
          <w:sz w:val="28"/>
          <w:szCs w:val="28"/>
        </w:rPr>
        <w:t>которая</w:t>
      </w:r>
      <w:proofErr w:type="gramEnd"/>
      <w:r w:rsidRPr="0007078A">
        <w:rPr>
          <w:sz w:val="28"/>
          <w:szCs w:val="28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063D08" w:rsidRPr="0007078A" w:rsidRDefault="00063D08" w:rsidP="00063D08">
      <w:pPr>
        <w:pStyle w:val="Heading20"/>
        <w:keepNext/>
        <w:keepLines/>
        <w:shd w:val="clear" w:color="auto" w:fill="auto"/>
        <w:spacing w:after="174" w:line="230" w:lineRule="exact"/>
        <w:ind w:left="460" w:firstLine="0"/>
        <w:jc w:val="left"/>
        <w:rPr>
          <w:sz w:val="28"/>
          <w:szCs w:val="28"/>
        </w:rPr>
      </w:pPr>
      <w:bookmarkStart w:id="0" w:name="bookmark4"/>
      <w:r w:rsidRPr="0007078A">
        <w:rPr>
          <w:sz w:val="28"/>
          <w:szCs w:val="28"/>
        </w:rPr>
        <w:t>3. Прием детей в порядке перевода из другого образовательного учреждения.</w:t>
      </w:r>
      <w:bookmarkEnd w:id="0"/>
    </w:p>
    <w:p w:rsidR="00063D08" w:rsidRPr="0007078A" w:rsidRDefault="00063D08" w:rsidP="00063D08">
      <w:pPr>
        <w:pStyle w:val="a5"/>
        <w:numPr>
          <w:ilvl w:val="0"/>
          <w:numId w:val="3"/>
        </w:numPr>
        <w:shd w:val="clear" w:color="auto" w:fill="auto"/>
        <w:tabs>
          <w:tab w:val="left" w:pos="462"/>
        </w:tabs>
        <w:spacing w:after="176" w:line="317" w:lineRule="exact"/>
        <w:ind w:left="40" w:right="26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Прием в МБДОУ детей, ранее посещавших другие дошкольные образовательные учреждении, осуществляется в соответствии с требованиями, установленными разделом 2 настоящих Правил.</w:t>
      </w:r>
    </w:p>
    <w:p w:rsidR="00063D08" w:rsidRPr="0007078A" w:rsidRDefault="00063D08" w:rsidP="00063D08">
      <w:pPr>
        <w:pStyle w:val="a5"/>
        <w:numPr>
          <w:ilvl w:val="0"/>
          <w:numId w:val="3"/>
        </w:numPr>
        <w:shd w:val="clear" w:color="auto" w:fill="auto"/>
        <w:tabs>
          <w:tab w:val="left" w:pos="458"/>
        </w:tabs>
        <w:spacing w:after="184" w:line="322" w:lineRule="exact"/>
        <w:ind w:left="40" w:right="480"/>
        <w:rPr>
          <w:sz w:val="28"/>
          <w:szCs w:val="28"/>
        </w:rPr>
      </w:pPr>
      <w:r w:rsidRPr="0007078A">
        <w:rPr>
          <w:sz w:val="28"/>
          <w:szCs w:val="28"/>
        </w:rPr>
        <w:t>В случае</w:t>
      </w:r>
      <w:proofErr w:type="gramStart"/>
      <w:r w:rsidRPr="0007078A">
        <w:rPr>
          <w:sz w:val="28"/>
          <w:szCs w:val="28"/>
        </w:rPr>
        <w:t>,</w:t>
      </w:r>
      <w:proofErr w:type="gramEnd"/>
      <w:r w:rsidRPr="0007078A">
        <w:rPr>
          <w:sz w:val="28"/>
          <w:szCs w:val="28"/>
        </w:rPr>
        <w:t xml:space="preserve"> если ребенок не посещал дошкольную образовательную учреждению менее 5 дней, родителями (законными представителями) предъявляется медицинская карта ребенка (выданным дошкольным образовательным учреждением, которого ребенок посещал ранее).</w:t>
      </w:r>
    </w:p>
    <w:p w:rsidR="00063D08" w:rsidRPr="0007078A" w:rsidRDefault="00063D08" w:rsidP="00063D08">
      <w:pPr>
        <w:pStyle w:val="a5"/>
        <w:numPr>
          <w:ilvl w:val="0"/>
          <w:numId w:val="3"/>
        </w:numPr>
        <w:shd w:val="clear" w:color="auto" w:fill="auto"/>
        <w:tabs>
          <w:tab w:val="left" w:pos="453"/>
        </w:tabs>
        <w:spacing w:after="250" w:line="317" w:lineRule="exact"/>
        <w:ind w:left="40" w:right="26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В случае</w:t>
      </w:r>
      <w:proofErr w:type="gramStart"/>
      <w:r w:rsidRPr="0007078A">
        <w:rPr>
          <w:sz w:val="28"/>
          <w:szCs w:val="28"/>
        </w:rPr>
        <w:t>,</w:t>
      </w:r>
      <w:proofErr w:type="gramEnd"/>
      <w:r w:rsidRPr="0007078A">
        <w:rPr>
          <w:sz w:val="28"/>
          <w:szCs w:val="28"/>
        </w:rPr>
        <w:t xml:space="preserve"> если ребенок не посещал дошкольную образовательную учреждению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063D08" w:rsidRPr="0007078A" w:rsidRDefault="00063D08" w:rsidP="00063D08">
      <w:pPr>
        <w:pStyle w:val="Heading20"/>
        <w:keepNext/>
        <w:keepLines/>
        <w:shd w:val="clear" w:color="auto" w:fill="auto"/>
        <w:spacing w:after="169" w:line="230" w:lineRule="exact"/>
        <w:ind w:left="720" w:firstLine="0"/>
        <w:jc w:val="left"/>
        <w:rPr>
          <w:sz w:val="28"/>
          <w:szCs w:val="28"/>
        </w:rPr>
      </w:pPr>
      <w:bookmarkStart w:id="1" w:name="bookmark5"/>
      <w:r w:rsidRPr="0007078A">
        <w:rPr>
          <w:sz w:val="28"/>
          <w:szCs w:val="28"/>
        </w:rPr>
        <w:t>4. Основания для отказа в зачислении воспитанника в МБДОУ.</w:t>
      </w:r>
      <w:bookmarkEnd w:id="1"/>
    </w:p>
    <w:p w:rsidR="00063D08" w:rsidRPr="0007078A" w:rsidRDefault="00063D08" w:rsidP="00063D08">
      <w:pPr>
        <w:pStyle w:val="a5"/>
        <w:numPr>
          <w:ilvl w:val="0"/>
          <w:numId w:val="4"/>
        </w:numPr>
        <w:shd w:val="clear" w:color="auto" w:fill="auto"/>
        <w:tabs>
          <w:tab w:val="left" w:pos="462"/>
        </w:tabs>
        <w:spacing w:after="250" w:line="317" w:lineRule="exact"/>
        <w:ind w:left="40" w:right="260"/>
        <w:rPr>
          <w:sz w:val="28"/>
          <w:szCs w:val="28"/>
        </w:rPr>
      </w:pPr>
      <w:r w:rsidRPr="0007078A">
        <w:rPr>
          <w:sz w:val="28"/>
          <w:szCs w:val="28"/>
        </w:rPr>
        <w:t>Родителям (законным представителям) ребенка может быть отказано в приеме ребенка в МБДОУ в случае, если: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79"/>
        </w:tabs>
        <w:spacing w:after="118" w:line="230" w:lineRule="exact"/>
        <w:ind w:left="40"/>
        <w:rPr>
          <w:sz w:val="28"/>
          <w:szCs w:val="28"/>
        </w:rPr>
      </w:pPr>
      <w:r w:rsidRPr="0007078A">
        <w:rPr>
          <w:sz w:val="28"/>
          <w:szCs w:val="28"/>
        </w:rPr>
        <w:t>в Системе отсутствует информация о направлении ребенка в МБДОУ;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79"/>
        </w:tabs>
        <w:spacing w:after="49" w:line="230" w:lineRule="exact"/>
        <w:ind w:left="40"/>
        <w:rPr>
          <w:sz w:val="28"/>
          <w:szCs w:val="28"/>
        </w:rPr>
      </w:pPr>
      <w:r w:rsidRPr="0007078A">
        <w:rPr>
          <w:sz w:val="28"/>
          <w:szCs w:val="28"/>
        </w:rPr>
        <w:t>нет в МБДОУ свободных мест;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79"/>
        </w:tabs>
        <w:spacing w:after="176" w:line="317" w:lineRule="exact"/>
        <w:ind w:left="40" w:right="26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74"/>
        </w:tabs>
        <w:spacing w:line="322" w:lineRule="exact"/>
        <w:ind w:left="40" w:right="26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063D08" w:rsidRPr="0007078A" w:rsidRDefault="00063D08" w:rsidP="00063D08">
      <w:pPr>
        <w:pStyle w:val="a5"/>
        <w:numPr>
          <w:ilvl w:val="0"/>
          <w:numId w:val="4"/>
        </w:numPr>
        <w:shd w:val="clear" w:color="auto" w:fill="auto"/>
        <w:tabs>
          <w:tab w:val="left" w:pos="458"/>
        </w:tabs>
        <w:spacing w:after="331" w:line="317" w:lineRule="exact"/>
        <w:ind w:left="40" w:right="26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 xml:space="preserve">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</w:t>
      </w:r>
      <w:proofErr w:type="gramStart"/>
      <w:r w:rsidRPr="0007078A">
        <w:rPr>
          <w:sz w:val="28"/>
          <w:szCs w:val="28"/>
        </w:rPr>
        <w:t>другую</w:t>
      </w:r>
      <w:proofErr w:type="gramEnd"/>
      <w:r w:rsidRPr="0007078A">
        <w:rPr>
          <w:sz w:val="28"/>
          <w:szCs w:val="28"/>
        </w:rPr>
        <w:t xml:space="preserve"> дошкольную образовательную учреждению путем обращения в орган местного самоуправления, осуществляющий управление в сфере образования.</w:t>
      </w:r>
    </w:p>
    <w:p w:rsidR="00063D08" w:rsidRPr="0007078A" w:rsidRDefault="00063D08" w:rsidP="00063D08">
      <w:pPr>
        <w:pStyle w:val="Heading20"/>
        <w:keepNext/>
        <w:keepLines/>
        <w:shd w:val="clear" w:color="auto" w:fill="auto"/>
        <w:spacing w:line="278" w:lineRule="exact"/>
        <w:ind w:left="460" w:firstLine="0"/>
        <w:jc w:val="left"/>
        <w:rPr>
          <w:sz w:val="28"/>
          <w:szCs w:val="28"/>
        </w:rPr>
      </w:pPr>
      <w:bookmarkStart w:id="2" w:name="bookmark6"/>
      <w:r w:rsidRPr="0007078A">
        <w:rPr>
          <w:sz w:val="28"/>
          <w:szCs w:val="28"/>
        </w:rPr>
        <w:lastRenderedPageBreak/>
        <w:t>5. Порядок перевода воспитанников из одной возрастной группы в другую</w:t>
      </w:r>
      <w:bookmarkEnd w:id="2"/>
    </w:p>
    <w:p w:rsidR="00063D08" w:rsidRPr="0007078A" w:rsidRDefault="00063D08" w:rsidP="00063D08">
      <w:pPr>
        <w:pStyle w:val="a5"/>
        <w:numPr>
          <w:ilvl w:val="0"/>
          <w:numId w:val="5"/>
        </w:numPr>
        <w:shd w:val="clear" w:color="auto" w:fill="auto"/>
        <w:tabs>
          <w:tab w:val="left" w:pos="462"/>
        </w:tabs>
        <w:spacing w:line="278" w:lineRule="exact"/>
        <w:ind w:left="40" w:right="152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Перевод воспитанников из одной возрастной группы в другую осуществляет заведующий МБДОУ на основании приказа.</w:t>
      </w:r>
    </w:p>
    <w:p w:rsidR="00063D08" w:rsidRPr="0007078A" w:rsidRDefault="00063D08" w:rsidP="00063D08">
      <w:pPr>
        <w:pStyle w:val="a5"/>
        <w:numPr>
          <w:ilvl w:val="0"/>
          <w:numId w:val="5"/>
        </w:numPr>
        <w:shd w:val="clear" w:color="auto" w:fill="auto"/>
        <w:tabs>
          <w:tab w:val="left" w:pos="453"/>
        </w:tabs>
        <w:spacing w:line="312" w:lineRule="exact"/>
        <w:ind w:left="40" w:right="260"/>
        <w:rPr>
          <w:sz w:val="28"/>
          <w:szCs w:val="28"/>
        </w:rPr>
      </w:pPr>
      <w:r w:rsidRPr="0007078A">
        <w:rPr>
          <w:sz w:val="28"/>
          <w:szCs w:val="28"/>
        </w:rPr>
        <w:t>Воспитанники МБДОУ переводятся из одной возрастной группы в другую в следующих случаях: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84"/>
        </w:tabs>
        <w:spacing w:after="246" w:line="312" w:lineRule="exact"/>
        <w:ind w:left="40" w:right="26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79"/>
        </w:tabs>
        <w:spacing w:after="177" w:line="230" w:lineRule="exact"/>
        <w:ind w:left="40"/>
        <w:rPr>
          <w:sz w:val="28"/>
          <w:szCs w:val="28"/>
        </w:rPr>
      </w:pPr>
      <w:r w:rsidRPr="0007078A">
        <w:rPr>
          <w:sz w:val="28"/>
          <w:szCs w:val="28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063D08" w:rsidRPr="0007078A" w:rsidRDefault="00063D08" w:rsidP="00063D08">
      <w:pPr>
        <w:pStyle w:val="a5"/>
        <w:numPr>
          <w:ilvl w:val="0"/>
          <w:numId w:val="5"/>
        </w:numPr>
        <w:shd w:val="clear" w:color="auto" w:fill="auto"/>
        <w:tabs>
          <w:tab w:val="left" w:pos="433"/>
        </w:tabs>
        <w:spacing w:after="285" w:line="312" w:lineRule="exact"/>
        <w:ind w:left="20" w:right="400"/>
        <w:rPr>
          <w:sz w:val="28"/>
          <w:szCs w:val="28"/>
        </w:rPr>
      </w:pPr>
      <w:r w:rsidRPr="0007078A">
        <w:rPr>
          <w:sz w:val="28"/>
          <w:szCs w:val="28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063D08" w:rsidRPr="0007078A" w:rsidRDefault="00063D08" w:rsidP="00063D08">
      <w:pPr>
        <w:pStyle w:val="Heading20"/>
        <w:keepNext/>
        <w:keepLines/>
        <w:shd w:val="clear" w:color="auto" w:fill="auto"/>
        <w:spacing w:after="132" w:line="331" w:lineRule="exact"/>
        <w:ind w:right="69" w:firstLine="0"/>
        <w:jc w:val="left"/>
        <w:rPr>
          <w:sz w:val="28"/>
          <w:szCs w:val="28"/>
        </w:rPr>
      </w:pPr>
      <w:bookmarkStart w:id="3" w:name="bookmark7"/>
      <w:r w:rsidRPr="0007078A">
        <w:rPr>
          <w:sz w:val="28"/>
          <w:szCs w:val="28"/>
        </w:rPr>
        <w:t>6. Порядок взаи</w:t>
      </w:r>
      <w:r>
        <w:rPr>
          <w:sz w:val="28"/>
          <w:szCs w:val="28"/>
        </w:rPr>
        <w:t xml:space="preserve">модействия МБДОУ с Комиссией по </w:t>
      </w:r>
      <w:r w:rsidRPr="0007078A">
        <w:rPr>
          <w:sz w:val="28"/>
          <w:szCs w:val="28"/>
        </w:rPr>
        <w:t>комплектованию по вопросам комплектования контингента МБДОУ</w:t>
      </w:r>
      <w:bookmarkEnd w:id="3"/>
    </w:p>
    <w:p w:rsidR="00063D08" w:rsidRPr="0007078A" w:rsidRDefault="00063D08" w:rsidP="00063D08">
      <w:pPr>
        <w:pStyle w:val="a5"/>
        <w:numPr>
          <w:ilvl w:val="0"/>
          <w:numId w:val="6"/>
        </w:numPr>
        <w:shd w:val="clear" w:color="auto" w:fill="auto"/>
        <w:tabs>
          <w:tab w:val="left" w:pos="673"/>
        </w:tabs>
        <w:spacing w:line="317" w:lineRule="exact"/>
        <w:ind w:left="20" w:right="400" w:firstLine="3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 w:rsidRPr="0007078A">
        <w:rPr>
          <w:sz w:val="28"/>
          <w:szCs w:val="28"/>
        </w:rPr>
        <w:t>ст в гр</w:t>
      </w:r>
      <w:proofErr w:type="gramEnd"/>
      <w:r w:rsidRPr="0007078A">
        <w:rPr>
          <w:sz w:val="28"/>
          <w:szCs w:val="28"/>
        </w:rPr>
        <w:t>уппах, в соответствии с каждой возрастной категорией воспитанников в очередном учебном году.</w:t>
      </w:r>
    </w:p>
    <w:p w:rsidR="00063D08" w:rsidRPr="0007078A" w:rsidRDefault="00063D08" w:rsidP="00063D08">
      <w:pPr>
        <w:pStyle w:val="a5"/>
        <w:numPr>
          <w:ilvl w:val="0"/>
          <w:numId w:val="6"/>
        </w:numPr>
        <w:shd w:val="clear" w:color="auto" w:fill="auto"/>
        <w:tabs>
          <w:tab w:val="left" w:pos="735"/>
        </w:tabs>
        <w:spacing w:line="317" w:lineRule="exact"/>
        <w:ind w:left="20" w:right="400" w:firstLine="3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063D08" w:rsidRPr="0007078A" w:rsidRDefault="00063D08" w:rsidP="00063D08">
      <w:pPr>
        <w:pStyle w:val="a5"/>
        <w:numPr>
          <w:ilvl w:val="0"/>
          <w:numId w:val="6"/>
        </w:numPr>
        <w:shd w:val="clear" w:color="auto" w:fill="auto"/>
        <w:tabs>
          <w:tab w:val="left" w:pos="802"/>
        </w:tabs>
        <w:spacing w:line="317" w:lineRule="exact"/>
        <w:ind w:left="20" w:right="400" w:firstLine="340"/>
        <w:rPr>
          <w:sz w:val="28"/>
          <w:szCs w:val="28"/>
        </w:rPr>
      </w:pPr>
      <w:r w:rsidRPr="0007078A">
        <w:rPr>
          <w:sz w:val="28"/>
          <w:szCs w:val="28"/>
        </w:rP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063D08" w:rsidRPr="0007078A" w:rsidRDefault="00063D08" w:rsidP="00063D08">
      <w:pPr>
        <w:pStyle w:val="a5"/>
        <w:numPr>
          <w:ilvl w:val="0"/>
          <w:numId w:val="6"/>
        </w:numPr>
        <w:shd w:val="clear" w:color="auto" w:fill="auto"/>
        <w:tabs>
          <w:tab w:val="left" w:pos="433"/>
        </w:tabs>
        <w:spacing w:line="317" w:lineRule="exact"/>
        <w:ind w:left="20" w:right="40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59"/>
        </w:tabs>
        <w:spacing w:line="317" w:lineRule="exact"/>
        <w:ind w:left="20" w:right="40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до 20 числа каждого месяца МБДОУ уведомляет Комиссию по комплектованию об изменениях в структуре ме</w:t>
      </w:r>
      <w:proofErr w:type="gramStart"/>
      <w:r w:rsidRPr="0007078A">
        <w:rPr>
          <w:sz w:val="28"/>
          <w:szCs w:val="28"/>
        </w:rPr>
        <w:t>ст в гр</w:t>
      </w:r>
      <w:proofErr w:type="gramEnd"/>
      <w:r w:rsidRPr="0007078A">
        <w:rPr>
          <w:sz w:val="28"/>
          <w:szCs w:val="28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59"/>
        </w:tabs>
        <w:spacing w:after="370" w:line="317" w:lineRule="exact"/>
        <w:ind w:left="20" w:right="40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063D08" w:rsidRPr="0007078A" w:rsidRDefault="00063D08" w:rsidP="00063D08">
      <w:pPr>
        <w:pStyle w:val="Heading20"/>
        <w:keepNext/>
        <w:keepLines/>
        <w:shd w:val="clear" w:color="auto" w:fill="auto"/>
        <w:spacing w:after="161" w:line="230" w:lineRule="exact"/>
        <w:ind w:left="20" w:firstLine="340"/>
        <w:jc w:val="left"/>
        <w:rPr>
          <w:sz w:val="28"/>
          <w:szCs w:val="28"/>
        </w:rPr>
      </w:pPr>
      <w:bookmarkStart w:id="4" w:name="bookmark8"/>
      <w:r w:rsidRPr="0007078A">
        <w:rPr>
          <w:sz w:val="28"/>
          <w:szCs w:val="28"/>
        </w:rPr>
        <w:t xml:space="preserve">7. Прием на </w:t>
      </w:r>
      <w:proofErr w:type="gramStart"/>
      <w:r w:rsidRPr="0007078A">
        <w:rPr>
          <w:sz w:val="28"/>
          <w:szCs w:val="28"/>
        </w:rPr>
        <w:t>обучение</w:t>
      </w:r>
      <w:proofErr w:type="gramEnd"/>
      <w:r w:rsidRPr="0007078A">
        <w:rPr>
          <w:sz w:val="28"/>
          <w:szCs w:val="28"/>
        </w:rPr>
        <w:t xml:space="preserve"> по дополнительным образовательным программам.</w:t>
      </w:r>
      <w:bookmarkEnd w:id="4"/>
    </w:p>
    <w:p w:rsidR="00063D08" w:rsidRPr="0007078A" w:rsidRDefault="00063D08" w:rsidP="00063D08">
      <w:pPr>
        <w:pStyle w:val="a5"/>
        <w:numPr>
          <w:ilvl w:val="0"/>
          <w:numId w:val="7"/>
        </w:numPr>
        <w:shd w:val="clear" w:color="auto" w:fill="auto"/>
        <w:tabs>
          <w:tab w:val="left" w:pos="740"/>
        </w:tabs>
        <w:spacing w:line="326" w:lineRule="exact"/>
        <w:ind w:left="20" w:right="400" w:firstLine="340"/>
        <w:rPr>
          <w:sz w:val="28"/>
          <w:szCs w:val="28"/>
        </w:rPr>
      </w:pPr>
      <w:r w:rsidRPr="0007078A">
        <w:rPr>
          <w:sz w:val="28"/>
          <w:szCs w:val="28"/>
        </w:rPr>
        <w:t>На обучение по дополнительным общеразвивающим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063D08" w:rsidRPr="0007078A" w:rsidRDefault="00063D08" w:rsidP="00063D08">
      <w:pPr>
        <w:pStyle w:val="a5"/>
        <w:numPr>
          <w:ilvl w:val="0"/>
          <w:numId w:val="7"/>
        </w:numPr>
        <w:shd w:val="clear" w:color="auto" w:fill="auto"/>
        <w:tabs>
          <w:tab w:val="left" w:pos="793"/>
        </w:tabs>
        <w:spacing w:line="326" w:lineRule="exact"/>
        <w:ind w:left="20" w:right="400" w:firstLine="3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063D08" w:rsidRPr="0007078A" w:rsidRDefault="00063D08" w:rsidP="00063D08">
      <w:pPr>
        <w:pStyle w:val="a5"/>
        <w:numPr>
          <w:ilvl w:val="0"/>
          <w:numId w:val="7"/>
        </w:numPr>
        <w:shd w:val="clear" w:color="auto" w:fill="auto"/>
        <w:tabs>
          <w:tab w:val="left" w:pos="793"/>
        </w:tabs>
        <w:spacing w:line="326" w:lineRule="exact"/>
        <w:ind w:left="20" w:right="400" w:firstLine="3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В заявлении родителей (законных представителей) указываются следующие сведения: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59"/>
        </w:tabs>
        <w:spacing w:line="326" w:lineRule="exact"/>
        <w:ind w:left="20"/>
        <w:rPr>
          <w:sz w:val="28"/>
          <w:szCs w:val="28"/>
        </w:rPr>
      </w:pPr>
      <w:r w:rsidRPr="0007078A">
        <w:rPr>
          <w:sz w:val="28"/>
          <w:szCs w:val="28"/>
        </w:rPr>
        <w:t>фамилия, имя, отчество (последнее - при наличии) ребенка;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54"/>
        </w:tabs>
        <w:spacing w:line="326" w:lineRule="exact"/>
        <w:ind w:left="20"/>
        <w:rPr>
          <w:sz w:val="28"/>
          <w:szCs w:val="28"/>
        </w:rPr>
      </w:pPr>
      <w:r w:rsidRPr="0007078A">
        <w:rPr>
          <w:sz w:val="28"/>
          <w:szCs w:val="28"/>
        </w:rPr>
        <w:lastRenderedPageBreak/>
        <w:t>дата и место рождения ребенка;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59"/>
        </w:tabs>
        <w:spacing w:line="326" w:lineRule="exact"/>
        <w:ind w:left="20"/>
        <w:rPr>
          <w:sz w:val="28"/>
          <w:szCs w:val="28"/>
        </w:rPr>
      </w:pPr>
      <w:r w:rsidRPr="0007078A">
        <w:rPr>
          <w:sz w:val="28"/>
          <w:szCs w:val="28"/>
        </w:rPr>
        <w:t>группа, которую ребенок посещает;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64"/>
        </w:tabs>
        <w:spacing w:line="326" w:lineRule="exact"/>
        <w:ind w:left="20" w:right="400"/>
        <w:rPr>
          <w:sz w:val="28"/>
          <w:szCs w:val="28"/>
        </w:rPr>
      </w:pPr>
      <w:r w:rsidRPr="0007078A">
        <w:rPr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59"/>
        </w:tabs>
        <w:spacing w:after="238" w:line="230" w:lineRule="exact"/>
        <w:ind w:left="20"/>
        <w:rPr>
          <w:sz w:val="28"/>
          <w:szCs w:val="28"/>
        </w:rPr>
      </w:pPr>
      <w:r w:rsidRPr="0007078A">
        <w:rPr>
          <w:sz w:val="28"/>
          <w:szCs w:val="28"/>
        </w:rPr>
        <w:t>адрес места жительства ребенка, его родителей (законных представителей</w:t>
      </w:r>
      <w:proofErr w:type="gramStart"/>
      <w:r w:rsidRPr="0007078A">
        <w:rPr>
          <w:sz w:val="28"/>
          <w:szCs w:val="28"/>
        </w:rPr>
        <w:t xml:space="preserve"> )</w:t>
      </w:r>
      <w:proofErr w:type="gramEnd"/>
      <w:r w:rsidRPr="0007078A">
        <w:rPr>
          <w:sz w:val="28"/>
          <w:szCs w:val="28"/>
        </w:rPr>
        <w:t>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59"/>
        </w:tabs>
        <w:spacing w:line="230" w:lineRule="exact"/>
        <w:ind w:left="20"/>
        <w:rPr>
          <w:sz w:val="28"/>
          <w:szCs w:val="28"/>
        </w:rPr>
      </w:pPr>
      <w:r w:rsidRPr="0007078A">
        <w:rPr>
          <w:sz w:val="28"/>
          <w:szCs w:val="28"/>
        </w:rPr>
        <w:t>контактные телефоны родителей (законных представителей) ребенка;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54"/>
        </w:tabs>
        <w:spacing w:line="322" w:lineRule="exact"/>
        <w:ind w:left="20"/>
        <w:rPr>
          <w:sz w:val="28"/>
          <w:szCs w:val="28"/>
        </w:rPr>
      </w:pPr>
      <w:r w:rsidRPr="0007078A">
        <w:rPr>
          <w:sz w:val="28"/>
          <w:szCs w:val="28"/>
        </w:rPr>
        <w:t>дополнительная общеразвивающая программа, по которой планируется обучаться.</w:t>
      </w:r>
    </w:p>
    <w:p w:rsidR="00063D08" w:rsidRPr="0007078A" w:rsidRDefault="00063D08" w:rsidP="00063D08">
      <w:pPr>
        <w:pStyle w:val="a5"/>
        <w:numPr>
          <w:ilvl w:val="0"/>
          <w:numId w:val="7"/>
        </w:numPr>
        <w:shd w:val="clear" w:color="auto" w:fill="auto"/>
        <w:tabs>
          <w:tab w:val="left" w:pos="793"/>
        </w:tabs>
        <w:spacing w:line="322" w:lineRule="exact"/>
        <w:ind w:left="20" w:right="400" w:firstLine="3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063D08" w:rsidRPr="0007078A" w:rsidRDefault="00063D08" w:rsidP="00063D08">
      <w:pPr>
        <w:pStyle w:val="a5"/>
        <w:numPr>
          <w:ilvl w:val="0"/>
          <w:numId w:val="7"/>
        </w:numPr>
        <w:shd w:val="clear" w:color="auto" w:fill="auto"/>
        <w:tabs>
          <w:tab w:val="left" w:pos="768"/>
        </w:tabs>
        <w:spacing w:line="322" w:lineRule="exact"/>
        <w:ind w:left="20" w:firstLine="3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 xml:space="preserve">МБДОУ знакомит родителей (законных представителей) воспитанника </w:t>
      </w:r>
      <w:proofErr w:type="gramStart"/>
      <w:r w:rsidRPr="0007078A">
        <w:rPr>
          <w:sz w:val="28"/>
          <w:szCs w:val="28"/>
        </w:rPr>
        <w:t>с</w:t>
      </w:r>
      <w:proofErr w:type="gramEnd"/>
    </w:p>
    <w:p w:rsidR="00063D08" w:rsidRPr="0007078A" w:rsidRDefault="00063D08" w:rsidP="00063D08">
      <w:pPr>
        <w:pStyle w:val="a5"/>
        <w:shd w:val="clear" w:color="auto" w:fill="auto"/>
        <w:spacing w:line="326" w:lineRule="exact"/>
        <w:ind w:left="40" w:right="2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 xml:space="preserve">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 w:rsidRPr="0007078A">
        <w:rPr>
          <w:sz w:val="28"/>
          <w:szCs w:val="28"/>
        </w:rPr>
        <w:t>обучение</w:t>
      </w:r>
      <w:proofErr w:type="gramEnd"/>
      <w:r w:rsidRPr="0007078A">
        <w:rPr>
          <w:sz w:val="28"/>
          <w:szCs w:val="28"/>
        </w:rPr>
        <w:t xml:space="preserve"> по дополнительным образовательным программам.</w:t>
      </w:r>
    </w:p>
    <w:p w:rsidR="00063D08" w:rsidRPr="0007078A" w:rsidRDefault="00063D08" w:rsidP="00063D08">
      <w:pPr>
        <w:pStyle w:val="a5"/>
        <w:shd w:val="clear" w:color="auto" w:fill="auto"/>
        <w:spacing w:line="326" w:lineRule="exact"/>
        <w:ind w:left="40" w:right="420" w:firstLine="36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7.6. После подачи заявления о приеме на обучение по дополнительным общеразвивающим программам за счет средств бюджета между МБДОУ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</w:t>
      </w:r>
      <w:proofErr w:type="gramStart"/>
      <w:r w:rsidRPr="0007078A">
        <w:rPr>
          <w:sz w:val="28"/>
          <w:szCs w:val="28"/>
        </w:rPr>
        <w:t>ы(</w:t>
      </w:r>
      <w:proofErr w:type="gramEnd"/>
      <w:r w:rsidRPr="0007078A">
        <w:rPr>
          <w:sz w:val="28"/>
          <w:szCs w:val="28"/>
        </w:rPr>
        <w:t>продолжительность обучения)). Дополнительное соглашение к договору оформляется в письменной форме в двух экземплярах, один из которых хранится в личном деле воспитанника в МБ ДОУ</w:t>
      </w:r>
      <w:proofErr w:type="gramStart"/>
      <w:r w:rsidRPr="0007078A">
        <w:rPr>
          <w:sz w:val="28"/>
          <w:szCs w:val="28"/>
        </w:rPr>
        <w:t xml:space="preserve"> ,</w:t>
      </w:r>
      <w:proofErr w:type="gramEnd"/>
      <w:r w:rsidRPr="0007078A">
        <w:rPr>
          <w:sz w:val="28"/>
          <w:szCs w:val="28"/>
        </w:rPr>
        <w:t xml:space="preserve"> другой - у родителей (законных представителей ) воспитанника.</w:t>
      </w:r>
    </w:p>
    <w:p w:rsidR="00063D08" w:rsidRPr="0007078A" w:rsidRDefault="00063D08" w:rsidP="00063D08">
      <w:pPr>
        <w:pStyle w:val="a5"/>
        <w:numPr>
          <w:ilvl w:val="0"/>
          <w:numId w:val="8"/>
        </w:numPr>
        <w:shd w:val="clear" w:color="auto" w:fill="auto"/>
        <w:tabs>
          <w:tab w:val="left" w:pos="630"/>
        </w:tabs>
        <w:spacing w:after="124" w:line="326" w:lineRule="exact"/>
        <w:ind w:left="40" w:right="1720" w:firstLine="18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Прием на обучение по дополнительным общеразвивающим программам осуществляется в течение всего учебного года.</w:t>
      </w:r>
    </w:p>
    <w:p w:rsidR="00063D08" w:rsidRDefault="00063D08" w:rsidP="00063D08">
      <w:pPr>
        <w:pStyle w:val="a5"/>
        <w:numPr>
          <w:ilvl w:val="0"/>
          <w:numId w:val="8"/>
        </w:numPr>
        <w:shd w:val="clear" w:color="auto" w:fill="auto"/>
        <w:tabs>
          <w:tab w:val="left" w:pos="640"/>
        </w:tabs>
        <w:spacing w:line="322" w:lineRule="exact"/>
        <w:ind w:left="40" w:right="1100" w:firstLine="180"/>
        <w:rPr>
          <w:sz w:val="28"/>
          <w:szCs w:val="28"/>
        </w:rPr>
      </w:pPr>
      <w:r w:rsidRPr="0007078A">
        <w:rPr>
          <w:sz w:val="28"/>
          <w:szCs w:val="28"/>
        </w:rPr>
        <w:t>Зачисление воспитанника на обучение по дополнительным общеразвивающим программам оформляется приказом МБДОУ в течение 3 рабочих дней после подачи документов.</w:t>
      </w:r>
    </w:p>
    <w:p w:rsidR="00063D08" w:rsidRPr="0007078A" w:rsidRDefault="00063D08" w:rsidP="00063D08">
      <w:pPr>
        <w:pStyle w:val="a5"/>
        <w:shd w:val="clear" w:color="auto" w:fill="auto"/>
        <w:tabs>
          <w:tab w:val="left" w:pos="640"/>
        </w:tabs>
        <w:spacing w:line="322" w:lineRule="exact"/>
        <w:ind w:left="220" w:right="1100"/>
        <w:rPr>
          <w:sz w:val="28"/>
          <w:szCs w:val="28"/>
        </w:rPr>
      </w:pPr>
    </w:p>
    <w:p w:rsidR="00063D08" w:rsidRPr="0007078A" w:rsidRDefault="00063D08" w:rsidP="00063D08">
      <w:pPr>
        <w:pStyle w:val="Heading20"/>
        <w:keepNext/>
        <w:keepLines/>
        <w:shd w:val="clear" w:color="auto" w:fill="auto"/>
        <w:spacing w:after="169" w:line="230" w:lineRule="exact"/>
        <w:ind w:left="1840" w:firstLine="0"/>
        <w:jc w:val="left"/>
        <w:rPr>
          <w:sz w:val="28"/>
          <w:szCs w:val="28"/>
        </w:rPr>
      </w:pPr>
      <w:bookmarkStart w:id="5" w:name="bookmark9"/>
      <w:r w:rsidRPr="0007078A">
        <w:rPr>
          <w:sz w:val="28"/>
          <w:szCs w:val="28"/>
        </w:rPr>
        <w:t>8. Изменение образовательных отношений</w:t>
      </w:r>
      <w:bookmarkEnd w:id="5"/>
    </w:p>
    <w:p w:rsidR="00063D08" w:rsidRPr="0007078A" w:rsidRDefault="00063D08" w:rsidP="00063D08">
      <w:pPr>
        <w:pStyle w:val="a5"/>
        <w:numPr>
          <w:ilvl w:val="1"/>
          <w:numId w:val="8"/>
        </w:numPr>
        <w:shd w:val="clear" w:color="auto" w:fill="auto"/>
        <w:tabs>
          <w:tab w:val="left" w:pos="462"/>
        </w:tabs>
        <w:spacing w:after="116" w:line="317" w:lineRule="exact"/>
        <w:ind w:left="40" w:right="2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Образовательные отношения изменяются в случае изменения условий получения обучающемся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063D08" w:rsidRDefault="00063D08" w:rsidP="00063D08">
      <w:pPr>
        <w:pStyle w:val="a5"/>
        <w:numPr>
          <w:ilvl w:val="1"/>
          <w:numId w:val="8"/>
        </w:numPr>
        <w:shd w:val="clear" w:color="auto" w:fill="auto"/>
        <w:tabs>
          <w:tab w:val="left" w:pos="467"/>
        </w:tabs>
        <w:spacing w:line="322" w:lineRule="exact"/>
        <w:ind w:left="40" w:right="2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 xml:space="preserve">Основанием для изменения образовательных отношений в случаях, указанных в </w:t>
      </w:r>
      <w:proofErr w:type="spellStart"/>
      <w:r w:rsidRPr="0007078A">
        <w:rPr>
          <w:sz w:val="28"/>
          <w:szCs w:val="28"/>
        </w:rPr>
        <w:t>пп</w:t>
      </w:r>
      <w:proofErr w:type="spellEnd"/>
      <w:r w:rsidRPr="0007078A">
        <w:rPr>
          <w:sz w:val="28"/>
          <w:szCs w:val="28"/>
        </w:rPr>
        <w:t>. 8.1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063D08" w:rsidRPr="0007078A" w:rsidRDefault="00063D08" w:rsidP="00063D08">
      <w:pPr>
        <w:pStyle w:val="a5"/>
        <w:shd w:val="clear" w:color="auto" w:fill="auto"/>
        <w:tabs>
          <w:tab w:val="left" w:pos="467"/>
        </w:tabs>
        <w:spacing w:line="322" w:lineRule="exact"/>
        <w:ind w:left="40" w:right="240"/>
        <w:jc w:val="left"/>
        <w:rPr>
          <w:sz w:val="28"/>
          <w:szCs w:val="28"/>
        </w:rPr>
      </w:pPr>
    </w:p>
    <w:p w:rsidR="00063D08" w:rsidRPr="0007078A" w:rsidRDefault="00063D08" w:rsidP="00063D08">
      <w:pPr>
        <w:pStyle w:val="Heading20"/>
        <w:keepNext/>
        <w:keepLines/>
        <w:shd w:val="clear" w:color="auto" w:fill="auto"/>
        <w:spacing w:after="169" w:line="230" w:lineRule="exact"/>
        <w:ind w:left="1840" w:firstLine="0"/>
        <w:jc w:val="left"/>
        <w:rPr>
          <w:sz w:val="28"/>
          <w:szCs w:val="28"/>
        </w:rPr>
      </w:pPr>
      <w:bookmarkStart w:id="6" w:name="bookmark10"/>
      <w:r w:rsidRPr="0007078A">
        <w:rPr>
          <w:sz w:val="28"/>
          <w:szCs w:val="28"/>
        </w:rPr>
        <w:lastRenderedPageBreak/>
        <w:t>9. Прекращение образовательных отношений</w:t>
      </w:r>
      <w:bookmarkEnd w:id="6"/>
    </w:p>
    <w:p w:rsidR="00063D08" w:rsidRPr="0007078A" w:rsidRDefault="00063D08" w:rsidP="00063D08">
      <w:pPr>
        <w:pStyle w:val="a5"/>
        <w:numPr>
          <w:ilvl w:val="0"/>
          <w:numId w:val="9"/>
        </w:numPr>
        <w:shd w:val="clear" w:color="auto" w:fill="auto"/>
        <w:tabs>
          <w:tab w:val="left" w:pos="472"/>
        </w:tabs>
        <w:spacing w:after="113" w:line="317" w:lineRule="exact"/>
        <w:ind w:left="40" w:right="240"/>
        <w:jc w:val="left"/>
        <w:rPr>
          <w:sz w:val="28"/>
          <w:szCs w:val="28"/>
        </w:rPr>
      </w:pPr>
      <w:proofErr w:type="gramStart"/>
      <w:r w:rsidRPr="0007078A">
        <w:rPr>
          <w:sz w:val="28"/>
          <w:szCs w:val="28"/>
        </w:rPr>
        <w:t>Образовательные отношения прекращаются в связи с отчислением обучающегося из МБДОУ:</w:t>
      </w:r>
      <w:proofErr w:type="gramEnd"/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84"/>
        </w:tabs>
        <w:spacing w:line="326" w:lineRule="exact"/>
        <w:ind w:left="40" w:right="2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 xml:space="preserve">в связи с получением образования (завершением </w:t>
      </w:r>
      <w:proofErr w:type="gramStart"/>
      <w:r w:rsidRPr="0007078A">
        <w:rPr>
          <w:sz w:val="28"/>
          <w:szCs w:val="28"/>
        </w:rPr>
        <w:t>обучения</w:t>
      </w:r>
      <w:proofErr w:type="gramEnd"/>
      <w:r w:rsidRPr="0007078A">
        <w:rPr>
          <w:sz w:val="28"/>
          <w:szCs w:val="28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74"/>
        </w:tabs>
        <w:spacing w:line="230" w:lineRule="exact"/>
        <w:ind w:left="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досрочно.</w:t>
      </w:r>
    </w:p>
    <w:p w:rsidR="00063D08" w:rsidRPr="0007078A" w:rsidRDefault="00063D08" w:rsidP="00063D08">
      <w:pPr>
        <w:pStyle w:val="a5"/>
        <w:numPr>
          <w:ilvl w:val="0"/>
          <w:numId w:val="9"/>
        </w:numPr>
        <w:shd w:val="clear" w:color="auto" w:fill="auto"/>
        <w:tabs>
          <w:tab w:val="left" w:pos="462"/>
        </w:tabs>
        <w:spacing w:after="109" w:line="312" w:lineRule="exact"/>
        <w:ind w:left="40" w:right="2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063D08" w:rsidRPr="0007078A" w:rsidRDefault="00063D08" w:rsidP="00063D08">
      <w:pPr>
        <w:pStyle w:val="a5"/>
        <w:numPr>
          <w:ilvl w:val="0"/>
          <w:numId w:val="1"/>
        </w:numPr>
        <w:shd w:val="clear" w:color="auto" w:fill="auto"/>
        <w:tabs>
          <w:tab w:val="left" w:pos="189"/>
        </w:tabs>
        <w:spacing w:line="326" w:lineRule="exact"/>
        <w:ind w:left="40" w:right="2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 xml:space="preserve">в случае перевода воспитанника для продолжения </w:t>
      </w:r>
      <w:proofErr w:type="gramStart"/>
      <w:r w:rsidRPr="0007078A">
        <w:rPr>
          <w:sz w:val="28"/>
          <w:szCs w:val="28"/>
        </w:rPr>
        <w:t>обучения по</w:t>
      </w:r>
      <w:proofErr w:type="gramEnd"/>
      <w:r w:rsidRPr="0007078A">
        <w:rPr>
          <w:sz w:val="28"/>
          <w:szCs w:val="28"/>
        </w:rPr>
        <w:t xml:space="preserve"> образовательной программе дошкольного образования в другую организацию, осуществляющую образовательную</w:t>
      </w:r>
    </w:p>
    <w:p w:rsidR="00063D08" w:rsidRPr="0007078A" w:rsidRDefault="00063D08" w:rsidP="00063D08">
      <w:pPr>
        <w:pStyle w:val="a5"/>
        <w:shd w:val="clear" w:color="auto" w:fill="auto"/>
        <w:spacing w:line="317" w:lineRule="exact"/>
        <w:ind w:left="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деятельность;</w:t>
      </w:r>
    </w:p>
    <w:p w:rsidR="00063D08" w:rsidRPr="0007078A" w:rsidRDefault="00063D08" w:rsidP="00063D08">
      <w:pPr>
        <w:pStyle w:val="a5"/>
        <w:shd w:val="clear" w:color="auto" w:fill="auto"/>
        <w:spacing w:line="317" w:lineRule="exact"/>
        <w:ind w:left="40" w:right="3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- в случае выбора родителями (законными представителями</w:t>
      </w:r>
      <w:proofErr w:type="gramStart"/>
      <w:r w:rsidRPr="0007078A">
        <w:rPr>
          <w:sz w:val="28"/>
          <w:szCs w:val="28"/>
        </w:rPr>
        <w:t xml:space="preserve"> )</w:t>
      </w:r>
      <w:proofErr w:type="gramEnd"/>
      <w:r w:rsidRPr="0007078A">
        <w:rPr>
          <w:sz w:val="28"/>
          <w:szCs w:val="28"/>
        </w:rPr>
        <w:t xml:space="preserve">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063D08" w:rsidRPr="0007078A" w:rsidRDefault="00063D08" w:rsidP="00063D08">
      <w:pPr>
        <w:pStyle w:val="a5"/>
        <w:numPr>
          <w:ilvl w:val="0"/>
          <w:numId w:val="9"/>
        </w:numPr>
        <w:shd w:val="clear" w:color="auto" w:fill="auto"/>
        <w:tabs>
          <w:tab w:val="left" w:pos="0"/>
        </w:tabs>
        <w:spacing w:line="240" w:lineRule="auto"/>
        <w:ind w:left="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В случаях, указанных в п. 9.2 настоящих Правил, отчисление воспитанника</w:t>
      </w:r>
    </w:p>
    <w:p w:rsidR="00063D08" w:rsidRPr="0007078A" w:rsidRDefault="00063D08" w:rsidP="00063D08">
      <w:pPr>
        <w:pStyle w:val="a5"/>
        <w:shd w:val="clear" w:color="auto" w:fill="auto"/>
        <w:spacing w:line="518" w:lineRule="exact"/>
        <w:ind w:left="40" w:right="-73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осуществляется на основании заявления родителей (законных представителей</w:t>
      </w:r>
      <w:proofErr w:type="gramStart"/>
      <w:r w:rsidRPr="0007078A">
        <w:rPr>
          <w:sz w:val="28"/>
          <w:szCs w:val="28"/>
        </w:rPr>
        <w:t xml:space="preserve"> )</w:t>
      </w:r>
      <w:proofErr w:type="gramEnd"/>
      <w:r w:rsidRPr="0007078A">
        <w:rPr>
          <w:sz w:val="28"/>
          <w:szCs w:val="28"/>
        </w:rPr>
        <w:t xml:space="preserve"> воспитанника.</w:t>
      </w:r>
    </w:p>
    <w:p w:rsidR="00063D08" w:rsidRPr="0007078A" w:rsidRDefault="00063D08" w:rsidP="00063D08">
      <w:pPr>
        <w:pStyle w:val="a5"/>
        <w:numPr>
          <w:ilvl w:val="0"/>
          <w:numId w:val="9"/>
        </w:numPr>
        <w:shd w:val="clear" w:color="auto" w:fill="auto"/>
        <w:tabs>
          <w:tab w:val="left" w:pos="462"/>
        </w:tabs>
        <w:spacing w:line="518" w:lineRule="exact"/>
        <w:ind w:left="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Основанием для прекращения образовательных отношений является приказ</w:t>
      </w:r>
    </w:p>
    <w:p w:rsidR="00063D08" w:rsidRPr="0007078A" w:rsidRDefault="00063D08" w:rsidP="00063D08">
      <w:pPr>
        <w:pStyle w:val="a5"/>
        <w:shd w:val="clear" w:color="auto" w:fill="auto"/>
        <w:spacing w:after="184" w:line="322" w:lineRule="exact"/>
        <w:ind w:left="40" w:right="3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 xml:space="preserve">заведующего МБДОУ об отчислении воспитанника из МБДОУ, </w:t>
      </w:r>
      <w:proofErr w:type="gramStart"/>
      <w:r w:rsidRPr="0007078A">
        <w:rPr>
          <w:sz w:val="28"/>
          <w:szCs w:val="28"/>
        </w:rPr>
        <w:t>изданный</w:t>
      </w:r>
      <w:proofErr w:type="gramEnd"/>
      <w:r w:rsidRPr="0007078A">
        <w:rPr>
          <w:sz w:val="28"/>
          <w:szCs w:val="28"/>
        </w:rPr>
        <w:t xml:space="preserve"> им на основании расторжения ранее заключенного договора при приеме ребенка в МБДОУ.</w:t>
      </w:r>
    </w:p>
    <w:p w:rsidR="00063D08" w:rsidRPr="0007078A" w:rsidRDefault="00063D08" w:rsidP="00063D08">
      <w:pPr>
        <w:pStyle w:val="a5"/>
        <w:numPr>
          <w:ilvl w:val="0"/>
          <w:numId w:val="9"/>
        </w:numPr>
        <w:shd w:val="clear" w:color="auto" w:fill="auto"/>
        <w:tabs>
          <w:tab w:val="left" w:pos="462"/>
        </w:tabs>
        <w:spacing w:after="176" w:line="317" w:lineRule="exact"/>
        <w:ind w:left="40" w:right="3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063D08" w:rsidRPr="0007078A" w:rsidRDefault="00063D08" w:rsidP="00063D08">
      <w:pPr>
        <w:pStyle w:val="a5"/>
        <w:numPr>
          <w:ilvl w:val="0"/>
          <w:numId w:val="9"/>
        </w:numPr>
        <w:shd w:val="clear" w:color="auto" w:fill="auto"/>
        <w:tabs>
          <w:tab w:val="left" w:pos="472"/>
        </w:tabs>
        <w:spacing w:after="180" w:line="322" w:lineRule="exact"/>
        <w:ind w:left="40" w:right="340"/>
        <w:rPr>
          <w:sz w:val="28"/>
          <w:szCs w:val="28"/>
        </w:rPr>
      </w:pPr>
      <w:r w:rsidRPr="0007078A">
        <w:rPr>
          <w:sz w:val="28"/>
          <w:szCs w:val="28"/>
        </w:rPr>
        <w:t>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063D08" w:rsidRPr="0007078A" w:rsidRDefault="00063D08" w:rsidP="00063D08">
      <w:pPr>
        <w:pStyle w:val="a5"/>
        <w:numPr>
          <w:ilvl w:val="0"/>
          <w:numId w:val="9"/>
        </w:numPr>
        <w:shd w:val="clear" w:color="auto" w:fill="auto"/>
        <w:tabs>
          <w:tab w:val="left" w:pos="453"/>
        </w:tabs>
        <w:spacing w:line="322" w:lineRule="exact"/>
        <w:ind w:left="40" w:right="340"/>
        <w:jc w:val="left"/>
        <w:rPr>
          <w:sz w:val="28"/>
          <w:szCs w:val="28"/>
        </w:rPr>
      </w:pPr>
      <w:r w:rsidRPr="0007078A">
        <w:rPr>
          <w:sz w:val="28"/>
          <w:szCs w:val="28"/>
        </w:rPr>
        <w:t xml:space="preserve"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</w:t>
      </w:r>
      <w:proofErr w:type="gramStart"/>
      <w:r w:rsidRPr="0007078A">
        <w:rPr>
          <w:sz w:val="28"/>
          <w:szCs w:val="28"/>
        </w:rPr>
        <w:t>с даты</w:t>
      </w:r>
      <w:proofErr w:type="gramEnd"/>
      <w:r w:rsidRPr="0007078A">
        <w:rPr>
          <w:sz w:val="28"/>
          <w:szCs w:val="28"/>
        </w:rPr>
        <w:t xml:space="preserve"> его отчисления из МБДОУ.</w:t>
      </w:r>
    </w:p>
    <w:p w:rsidR="00063D08" w:rsidRDefault="00063D08" w:rsidP="00063D08"/>
    <w:p w:rsidR="00063D08" w:rsidRDefault="00063D08" w:rsidP="00063D08">
      <w:bookmarkStart w:id="7" w:name="_GoBack"/>
      <w:bookmarkEnd w:id="7"/>
    </w:p>
    <w:sectPr w:rsidR="00063D08" w:rsidSect="00063D08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000007"/>
    <w:multiLevelType w:val="multilevel"/>
    <w:tmpl w:val="00000006"/>
    <w:lvl w:ilvl="0">
      <w:start w:val="2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B"/>
    <w:multiLevelType w:val="multilevel"/>
    <w:tmpl w:val="0000000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D"/>
    <w:multiLevelType w:val="multilevel"/>
    <w:tmpl w:val="0000000C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F"/>
    <w:multiLevelType w:val="multilevel"/>
    <w:tmpl w:val="0000000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11"/>
    <w:multiLevelType w:val="multilevel"/>
    <w:tmpl w:val="00000010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13"/>
    <w:multiLevelType w:val="multilevel"/>
    <w:tmpl w:val="00000012"/>
    <w:lvl w:ilvl="0">
      <w:start w:val="7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77FD00BF"/>
    <w:multiLevelType w:val="multilevel"/>
    <w:tmpl w:val="C020478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635"/>
    <w:rsid w:val="00063D08"/>
    <w:rsid w:val="000A7635"/>
    <w:rsid w:val="003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D08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063D0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5">
    <w:name w:val="Body Text"/>
    <w:basedOn w:val="a"/>
    <w:link w:val="1"/>
    <w:uiPriority w:val="99"/>
    <w:rsid w:val="00063D08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6">
    <w:name w:val="Основной текст Знак"/>
    <w:basedOn w:val="a0"/>
    <w:uiPriority w:val="99"/>
    <w:semiHidden/>
    <w:rsid w:val="00063D08"/>
  </w:style>
  <w:style w:type="character" w:customStyle="1" w:styleId="Heading2">
    <w:name w:val="Heading #2_"/>
    <w:basedOn w:val="a0"/>
    <w:link w:val="Heading20"/>
    <w:uiPriority w:val="99"/>
    <w:locked/>
    <w:rsid w:val="00063D0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063D08"/>
    <w:pPr>
      <w:shd w:val="clear" w:color="auto" w:fill="FFFFFF"/>
      <w:spacing w:after="0" w:line="274" w:lineRule="exact"/>
      <w:ind w:hanging="1240"/>
      <w:jc w:val="both"/>
      <w:outlineLvl w:val="1"/>
    </w:pPr>
    <w:rPr>
      <w:rFonts w:ascii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D08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063D0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5">
    <w:name w:val="Body Text"/>
    <w:basedOn w:val="a"/>
    <w:link w:val="1"/>
    <w:uiPriority w:val="99"/>
    <w:rsid w:val="00063D08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6">
    <w:name w:val="Основной текст Знак"/>
    <w:basedOn w:val="a0"/>
    <w:uiPriority w:val="99"/>
    <w:semiHidden/>
    <w:rsid w:val="00063D08"/>
  </w:style>
  <w:style w:type="character" w:customStyle="1" w:styleId="Heading2">
    <w:name w:val="Heading #2_"/>
    <w:basedOn w:val="a0"/>
    <w:link w:val="Heading20"/>
    <w:uiPriority w:val="99"/>
    <w:locked/>
    <w:rsid w:val="00063D0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063D08"/>
    <w:pPr>
      <w:shd w:val="clear" w:color="auto" w:fill="FFFFFF"/>
      <w:spacing w:after="0" w:line="274" w:lineRule="exact"/>
      <w:ind w:hanging="1240"/>
      <w:jc w:val="both"/>
      <w:outlineLvl w:val="1"/>
    </w:pPr>
    <w:rPr>
      <w:rFonts w:ascii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2330</Words>
  <Characters>13281</Characters>
  <Application>Microsoft Office Word</Application>
  <DocSecurity>0</DocSecurity>
  <Lines>110</Lines>
  <Paragraphs>31</Paragraphs>
  <ScaleCrop>false</ScaleCrop>
  <Company>Home</Company>
  <LinksUpToDate>false</LinksUpToDate>
  <CharactersWithSpaces>15580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2017-07-07T17:18:00Z</dcterms:created>
  <dcterms:modified xsi:type="dcterms:W3CDTF">2017-07-07T17:18:00Z</dcterms:modified>
</cp:coreProperties>
</file>